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402-ПП/3793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3793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1138,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1138,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